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1601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86MS0069-01-2026-006133-86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12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 xml:space="preserve">4 </w:t>
      </w:r>
      <w:r>
        <w:rPr>
          <w:rFonts w:ascii="Times New Roman" w:eastAsia="Times New Roman" w:hAnsi="Times New Roman" w:cs="Times New Roman"/>
        </w:rPr>
        <w:t xml:space="preserve">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Ишмухаметова</w:t>
      </w:r>
      <w:r>
        <w:rPr>
          <w:rFonts w:ascii="Times New Roman" w:eastAsia="Times New Roman" w:hAnsi="Times New Roman" w:cs="Times New Roman"/>
        </w:rPr>
        <w:t xml:space="preserve"> Руслана </w:t>
      </w:r>
      <w:r>
        <w:rPr>
          <w:rFonts w:ascii="Times New Roman" w:eastAsia="Times New Roman" w:hAnsi="Times New Roman" w:cs="Times New Roman"/>
        </w:rPr>
        <w:t>Зинфировича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5rplc-10"/>
          <w:rFonts w:ascii="Times New Roman" w:eastAsia="Times New Roman" w:hAnsi="Times New Roman" w:cs="Times New Roman"/>
        </w:rPr>
        <w:t>...</w:t>
      </w:r>
      <w:r>
        <w:rPr>
          <w:rStyle w:val="cat-UserDefinedgrp-46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Ишмухаметов</w:t>
      </w:r>
      <w:r>
        <w:rPr>
          <w:rFonts w:ascii="Times New Roman" w:eastAsia="Times New Roman" w:hAnsi="Times New Roman" w:cs="Times New Roman"/>
        </w:rPr>
        <w:t xml:space="preserve"> Р.З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6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», расположенного по адресу: г. Сургут, </w:t>
      </w:r>
      <w:r>
        <w:rPr>
          <w:rFonts w:ascii="Times New Roman" w:eastAsia="Times New Roman" w:hAnsi="Times New Roman" w:cs="Times New Roman"/>
        </w:rPr>
        <w:t>Нижневартовское</w:t>
      </w:r>
      <w:r>
        <w:rPr>
          <w:rFonts w:ascii="Times New Roman" w:eastAsia="Times New Roman" w:hAnsi="Times New Roman" w:cs="Times New Roman"/>
        </w:rPr>
        <w:t xml:space="preserve"> шоссе, д. 5/1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007068028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Ишмухаметов</w:t>
      </w:r>
      <w:r>
        <w:rPr>
          <w:rFonts w:ascii="Times New Roman" w:eastAsia="Times New Roman" w:hAnsi="Times New Roman" w:cs="Times New Roman"/>
        </w:rPr>
        <w:t xml:space="preserve"> Р.З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Ишмухаметова</w:t>
      </w:r>
      <w:r>
        <w:rPr>
          <w:rFonts w:ascii="Times New Roman" w:eastAsia="Times New Roman" w:hAnsi="Times New Roman" w:cs="Times New Roman"/>
        </w:rPr>
        <w:t xml:space="preserve"> Р.З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Ишмухаметова</w:t>
      </w:r>
      <w:r>
        <w:rPr>
          <w:rFonts w:ascii="Times New Roman" w:eastAsia="Times New Roman" w:hAnsi="Times New Roman" w:cs="Times New Roman"/>
        </w:rPr>
        <w:t xml:space="preserve"> Р.З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1453898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09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</w:t>
      </w:r>
      <w:r>
        <w:rPr>
          <w:rFonts w:ascii="Times New Roman" w:eastAsia="Times New Roman" w:hAnsi="Times New Roman" w:cs="Times New Roman"/>
        </w:rPr>
        <w:t>ренних почтовых отправлений от 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 xml:space="preserve">007068028 от 06.05.2026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Ишмухаметова</w:t>
      </w:r>
      <w:r>
        <w:rPr>
          <w:rFonts w:ascii="Times New Roman" w:eastAsia="Times New Roman" w:hAnsi="Times New Roman" w:cs="Times New Roman"/>
        </w:rPr>
        <w:t xml:space="preserve"> Р.З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Ишмухаметова</w:t>
      </w:r>
      <w:r>
        <w:rPr>
          <w:rFonts w:ascii="Times New Roman" w:eastAsia="Times New Roman" w:hAnsi="Times New Roman" w:cs="Times New Roman"/>
        </w:rPr>
        <w:t xml:space="preserve"> Руслана </w:t>
      </w:r>
      <w:r>
        <w:rPr>
          <w:rFonts w:ascii="Times New Roman" w:eastAsia="Times New Roman" w:hAnsi="Times New Roman" w:cs="Times New Roman"/>
        </w:rPr>
        <w:t>Зинфировича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ым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79786020907260112489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12.08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1601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0">
    <w:name w:val="cat-UserDefined grp-45 rplc-10"/>
    <w:basedOn w:val="DefaultParagraphFont"/>
  </w:style>
  <w:style w:type="character" w:customStyle="1" w:styleId="cat-UserDefinedgrp-46rplc-12">
    <w:name w:val="cat-UserDefined grp-46 rplc-12"/>
    <w:basedOn w:val="DefaultParagraphFont"/>
  </w:style>
  <w:style w:type="character" w:customStyle="1" w:styleId="cat-UserDefinedgrp-46rplc-18">
    <w:name w:val="cat-UserDefined grp-46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